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4933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700,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700,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405-ПП/4933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16:14:21.185;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17:36:40.203;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16:14:21.185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17:36:40.203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1,10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